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4683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4507,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4507,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409-ПП/4683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07:57:53.395;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07:57:53.395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